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>г. Ханты-Мансийск</w:t>
      </w:r>
      <w:r>
        <w:rPr>
          <w:rFonts w:ascii="Times New Roman CYR" w:eastAsia="Times New Roman CYR" w:hAnsi="Times New Roman CYR" w:cs="Times New Roman CYR"/>
        </w:rPr>
        <w:t xml:space="preserve">                                                             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 xml:space="preserve">         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7 августа</w:t>
      </w:r>
      <w:r>
        <w:rPr>
          <w:rFonts w:ascii="Times New Roman CYR" w:eastAsia="Times New Roman CYR" w:hAnsi="Times New Roman CYR" w:cs="Times New Roman CYR"/>
        </w:rPr>
        <w:t xml:space="preserve"> 2026</w:t>
      </w:r>
      <w:r>
        <w:rPr>
          <w:rFonts w:ascii="Times New Roman CYR" w:eastAsia="Times New Roman CYR" w:hAnsi="Times New Roman CYR" w:cs="Times New Roman CYR"/>
        </w:rPr>
        <w:t xml:space="preserve"> года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М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>ровой судья судебного участка №</w:t>
      </w:r>
      <w:r>
        <w:rPr>
          <w:rFonts w:ascii="Times New Roman CYR" w:eastAsia="Times New Roman CYR" w:hAnsi="Times New Roman CYR" w:cs="Times New Roman CYR"/>
        </w:rPr>
        <w:t>1 Хант</w:t>
      </w:r>
      <w:r>
        <w:rPr>
          <w:rFonts w:ascii="Times New Roman CYR" w:eastAsia="Times New Roman CYR" w:hAnsi="Times New Roman CYR" w:cs="Times New Roman CYR"/>
        </w:rPr>
        <w:t xml:space="preserve">ы-Мансийского судебного района </w:t>
      </w:r>
      <w:r>
        <w:rPr>
          <w:rFonts w:ascii="Times New Roman CYR" w:eastAsia="Times New Roman CYR" w:hAnsi="Times New Roman CYR" w:cs="Times New Roman CYR"/>
        </w:rPr>
        <w:t xml:space="preserve">Ханты-Мансийского автономного округа – Югры Худяков </w:t>
      </w:r>
      <w:r>
        <w:rPr>
          <w:rFonts w:ascii="Times New Roman CYR" w:eastAsia="Times New Roman CYR" w:hAnsi="Times New Roman CYR" w:cs="Times New Roman CYR"/>
        </w:rPr>
        <w:t xml:space="preserve">Андрей Викторович, 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рассмотрев в открытом судебн</w:t>
      </w:r>
      <w:r>
        <w:rPr>
          <w:rFonts w:ascii="Times New Roman CYR" w:eastAsia="Times New Roman CYR" w:hAnsi="Times New Roman CYR" w:cs="Times New Roman CYR"/>
        </w:rPr>
        <w:t>ом заседании в помещении мир</w:t>
      </w:r>
      <w:r>
        <w:rPr>
          <w:rFonts w:ascii="Times New Roman CYR" w:eastAsia="Times New Roman CYR" w:hAnsi="Times New Roman CYR" w:cs="Times New Roman CYR"/>
        </w:rPr>
        <w:t>ового судьи судебного участка №</w:t>
      </w:r>
      <w:r>
        <w:rPr>
          <w:rFonts w:ascii="Times New Roman CYR" w:eastAsia="Times New Roman CYR" w:hAnsi="Times New Roman CYR" w:cs="Times New Roman CYR"/>
        </w:rPr>
        <w:t>1</w:t>
      </w:r>
      <w:r>
        <w:rPr>
          <w:rFonts w:ascii="Times New Roman CYR" w:eastAsia="Times New Roman CYR" w:hAnsi="Times New Roman CYR" w:cs="Times New Roman CYR"/>
        </w:rPr>
        <w:t xml:space="preserve"> Ханты-Мансийского судебного района дело об административном правонарушении № </w:t>
      </w:r>
      <w:r>
        <w:rPr>
          <w:rFonts w:ascii="Times New Roman CYR" w:eastAsia="Times New Roman CYR" w:hAnsi="Times New Roman CYR" w:cs="Times New Roman CYR"/>
          <w:b/>
          <w:bCs/>
        </w:rPr>
        <w:t>5-</w:t>
      </w:r>
      <w:r>
        <w:rPr>
          <w:rFonts w:ascii="Times New Roman CYR" w:eastAsia="Times New Roman CYR" w:hAnsi="Times New Roman CYR" w:cs="Times New Roman CYR"/>
          <w:b/>
          <w:bCs/>
        </w:rPr>
        <w:t>6</w:t>
      </w:r>
      <w:r>
        <w:rPr>
          <w:rFonts w:ascii="Times New Roman CYR" w:eastAsia="Times New Roman CYR" w:hAnsi="Times New Roman CYR" w:cs="Times New Roman CYR"/>
          <w:b/>
          <w:bCs/>
        </w:rPr>
        <w:t>6</w:t>
      </w:r>
      <w:r>
        <w:rPr>
          <w:rFonts w:ascii="Times New Roman CYR" w:eastAsia="Times New Roman CYR" w:hAnsi="Times New Roman CYR" w:cs="Times New Roman CYR"/>
          <w:b/>
          <w:bCs/>
        </w:rPr>
        <w:t>1</w:t>
      </w:r>
      <w:r>
        <w:rPr>
          <w:rFonts w:ascii="Times New Roman CYR" w:eastAsia="Times New Roman CYR" w:hAnsi="Times New Roman CYR" w:cs="Times New Roman CYR"/>
          <w:b/>
          <w:bCs/>
        </w:rPr>
        <w:t>/2803</w:t>
      </w:r>
      <w:r>
        <w:rPr>
          <w:rFonts w:ascii="Times New Roman CYR" w:eastAsia="Times New Roman CYR" w:hAnsi="Times New Roman CYR" w:cs="Times New Roman CYR"/>
          <w:b/>
          <w:bCs/>
        </w:rPr>
        <w:t>/2026</w:t>
      </w:r>
      <w:r>
        <w:rPr>
          <w:rFonts w:ascii="Times New Roman CYR" w:eastAsia="Times New Roman CYR" w:hAnsi="Times New Roman CYR" w:cs="Times New Roman CYR"/>
        </w:rPr>
        <w:t xml:space="preserve">, возбужденное по ч.1 ст.20.25 КоАП РФ в отношении </w:t>
      </w:r>
      <w:r>
        <w:rPr>
          <w:rFonts w:ascii="Times New Roman CYR" w:eastAsia="Times New Roman CYR" w:hAnsi="Times New Roman CYR" w:cs="Times New Roman CYR"/>
          <w:b/>
          <w:bCs/>
        </w:rPr>
        <w:t>Золотова Алексея Александровича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Style w:val="cat-UserDefinedgrp-25rplc-7"/>
          <w:rFonts w:ascii="Times New Roman CYR" w:eastAsia="Times New Roman CYR" w:hAnsi="Times New Roman CYR" w:cs="Times New Roman CYR"/>
        </w:rPr>
        <w:t>...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УСТАНОВИЛ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 CYR" w:eastAsia="Times New Roman CYR" w:hAnsi="Times New Roman CYR" w:cs="Times New Roman CYR"/>
        </w:rPr>
        <w:t>03.03</w:t>
      </w:r>
      <w:r>
        <w:rPr>
          <w:rFonts w:ascii="Times New Roman CYR" w:eastAsia="Times New Roman CYR" w:hAnsi="Times New Roman CYR" w:cs="Times New Roman CYR"/>
        </w:rPr>
        <w:t>.2026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года в 00 час. 00</w:t>
      </w:r>
      <w:r>
        <w:rPr>
          <w:rFonts w:ascii="Times New Roman CYR" w:eastAsia="Times New Roman CYR" w:hAnsi="Times New Roman CYR" w:cs="Times New Roman CYR"/>
        </w:rPr>
        <w:t xml:space="preserve"> мин. </w:t>
      </w:r>
      <w:r>
        <w:rPr>
          <w:rFonts w:ascii="Times New Roman CYR" w:eastAsia="Times New Roman CYR" w:hAnsi="Times New Roman CYR" w:cs="Times New Roman CYR"/>
        </w:rPr>
        <w:t>Золотов А.А</w:t>
      </w:r>
      <w:r>
        <w:rPr>
          <w:rFonts w:ascii="Times New Roman CYR" w:eastAsia="Times New Roman CYR" w:hAnsi="Times New Roman CYR" w:cs="Times New Roman CYR"/>
        </w:rPr>
        <w:t xml:space="preserve">., проживающий по адресу: </w:t>
      </w:r>
      <w:r>
        <w:rPr>
          <w:rStyle w:val="cat-UserDefinedgrp-26rplc-16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</w:rPr>
        <w:t xml:space="preserve"> не уплатил в срок, предусмотренный ч. 1 ст. 32.2 КоАП РФ, ад</w:t>
      </w:r>
      <w:r>
        <w:rPr>
          <w:rFonts w:ascii="Times New Roman CYR" w:eastAsia="Times New Roman CYR" w:hAnsi="Times New Roman CYR" w:cs="Times New Roman CYR"/>
        </w:rPr>
        <w:t>мин</w:t>
      </w:r>
      <w:r>
        <w:rPr>
          <w:rFonts w:ascii="Times New Roman CYR" w:eastAsia="Times New Roman CYR" w:hAnsi="Times New Roman CYR" w:cs="Times New Roman CYR"/>
        </w:rPr>
        <w:t xml:space="preserve">истративный штраф в размере </w:t>
      </w:r>
      <w:r>
        <w:rPr>
          <w:rFonts w:ascii="Times New Roman CYR" w:eastAsia="Times New Roman CYR" w:hAnsi="Times New Roman CYR" w:cs="Times New Roman CYR"/>
        </w:rPr>
        <w:t xml:space="preserve">500 </w:t>
      </w:r>
      <w:r>
        <w:rPr>
          <w:rFonts w:ascii="Times New Roman CYR" w:eastAsia="Times New Roman CYR" w:hAnsi="Times New Roman CYR" w:cs="Times New Roman CYR"/>
        </w:rPr>
        <w:t>рублей, назначенный постановлением по делу об администрати</w:t>
      </w:r>
      <w:r>
        <w:rPr>
          <w:rFonts w:ascii="Times New Roman CYR" w:eastAsia="Times New Roman CYR" w:hAnsi="Times New Roman CYR" w:cs="Times New Roman CYR"/>
        </w:rPr>
        <w:t>вном правонарушении №</w:t>
      </w:r>
      <w:r>
        <w:rPr>
          <w:rFonts w:ascii="Times New Roman CYR" w:eastAsia="Times New Roman CYR" w:hAnsi="Times New Roman CYR" w:cs="Times New Roman CYR"/>
        </w:rPr>
        <w:t>188</w:t>
      </w:r>
      <w:r>
        <w:rPr>
          <w:rFonts w:ascii="Times New Roman CYR" w:eastAsia="Times New Roman CYR" w:hAnsi="Times New Roman CYR" w:cs="Times New Roman CYR"/>
        </w:rPr>
        <w:t>10086240002133359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от </w:t>
      </w:r>
      <w:r>
        <w:rPr>
          <w:rFonts w:ascii="Times New Roman CYR" w:eastAsia="Times New Roman CYR" w:hAnsi="Times New Roman CYR" w:cs="Times New Roman CYR"/>
        </w:rPr>
        <w:t>19.12.2025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года.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Золотов А.А.</w:t>
      </w:r>
      <w:r>
        <w:rPr>
          <w:rFonts w:ascii="Times New Roman" w:eastAsia="Times New Roman" w:hAnsi="Times New Roman" w:cs="Times New Roman"/>
        </w:rPr>
        <w:t xml:space="preserve"> правом на юридическую помощь защитника не воспользовался, вину в совершении правонарушения признал, пояснив, что действительно не уплатил штраф в установленный законом срок, потому что </w:t>
      </w:r>
      <w:r>
        <w:rPr>
          <w:rFonts w:ascii="Times New Roman" w:eastAsia="Times New Roman" w:hAnsi="Times New Roman" w:cs="Times New Roman"/>
        </w:rPr>
        <w:t>был не согласен с вынесенным в отношении него постановлением от 19.12.2025г. Указанное постановление он не обжаловал. Не оплатил штраф, так как к нему не поступала информация о штрафе по почте или в личный кабинет Госуслуг.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Копию постановления ему вручили на месте. Ранее </w:t>
      </w:r>
      <w:r>
        <w:rPr>
          <w:rFonts w:ascii="Times New Roman" w:eastAsia="Times New Roman" w:hAnsi="Times New Roman" w:cs="Times New Roman"/>
        </w:rPr>
        <w:t>прожива</w:t>
      </w:r>
      <w:r>
        <w:rPr>
          <w:rFonts w:ascii="Times New Roman" w:eastAsia="Times New Roman" w:hAnsi="Times New Roman" w:cs="Times New Roman"/>
        </w:rPr>
        <w:t>л</w:t>
      </w:r>
      <w:r>
        <w:rPr>
          <w:rFonts w:ascii="Times New Roman" w:eastAsia="Times New Roman" w:hAnsi="Times New Roman" w:cs="Times New Roman"/>
        </w:rPr>
        <w:t xml:space="preserve"> по адресу: г.Ханты-Мансийск, ул. Пионерская д.70, кв.33,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 xml:space="preserve">лицо, привлекаемое к административной ответственности, </w:t>
      </w: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</w:t>
      </w:r>
      <w:r>
        <w:rPr>
          <w:rFonts w:ascii="Times New Roman" w:eastAsia="Times New Roman" w:hAnsi="Times New Roman" w:cs="Times New Roman"/>
        </w:rPr>
        <w:t>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Виновность </w:t>
      </w:r>
      <w:r>
        <w:rPr>
          <w:rFonts w:ascii="Times New Roman CYR" w:eastAsia="Times New Roman CYR" w:hAnsi="Times New Roman CYR" w:cs="Times New Roman CYR"/>
        </w:rPr>
        <w:t>Золотова А.А</w:t>
      </w:r>
      <w:r>
        <w:rPr>
          <w:rFonts w:ascii="Times New Roman CYR" w:eastAsia="Times New Roman CYR" w:hAnsi="Times New Roman CYR" w:cs="Times New Roman CYR"/>
        </w:rPr>
        <w:t xml:space="preserve">. в совершении вышеуказанных действий, то есть в неуплате штрафа в установленный законом срок, подтверждается </w:t>
      </w:r>
      <w:r>
        <w:rPr>
          <w:rFonts w:ascii="Times New Roman CYR" w:eastAsia="Times New Roman CYR" w:hAnsi="Times New Roman CYR" w:cs="Times New Roman CYR"/>
        </w:rPr>
        <w:t>исследованными судом</w:t>
      </w:r>
      <w:r>
        <w:rPr>
          <w:rFonts w:ascii="Times New Roman CYR" w:eastAsia="Times New Roman CYR" w:hAnsi="Times New Roman CYR" w:cs="Times New Roman CYR"/>
        </w:rPr>
        <w:t>: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протоколом об административном правонарушении от </w:t>
      </w:r>
      <w:r>
        <w:rPr>
          <w:rFonts w:ascii="Times New Roman CYR" w:eastAsia="Times New Roman CYR" w:hAnsi="Times New Roman CYR" w:cs="Times New Roman CYR"/>
        </w:rPr>
        <w:t>06.06</w:t>
      </w:r>
      <w:r>
        <w:rPr>
          <w:rFonts w:ascii="Times New Roman CYR" w:eastAsia="Times New Roman CYR" w:hAnsi="Times New Roman CYR" w:cs="Times New Roman CYR"/>
        </w:rPr>
        <w:t>.2026</w:t>
      </w:r>
      <w:r>
        <w:rPr>
          <w:rFonts w:ascii="Times New Roman CYR" w:eastAsia="Times New Roman CYR" w:hAnsi="Times New Roman CYR" w:cs="Times New Roman CYR"/>
        </w:rPr>
        <w:t xml:space="preserve">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копией постановления по делу об административном правонарушении от </w:t>
      </w:r>
      <w:r>
        <w:rPr>
          <w:rFonts w:ascii="Times New Roman CYR" w:eastAsia="Times New Roman CYR" w:hAnsi="Times New Roman CYR" w:cs="Times New Roman CYR"/>
        </w:rPr>
        <w:t>19.12.2025</w:t>
      </w:r>
      <w:r>
        <w:rPr>
          <w:rFonts w:ascii="Times New Roman CYR" w:eastAsia="Times New Roman CYR" w:hAnsi="Times New Roman CYR" w:cs="Times New Roman CYR"/>
        </w:rPr>
        <w:t xml:space="preserve"> года, которым назначен штраф,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- копией протокола об административном правонарушении от 19.12.2025г.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>выпиской из ГИС ГМП</w:t>
      </w:r>
      <w:r>
        <w:rPr>
          <w:rFonts w:ascii="Times New Roman CYR" w:eastAsia="Times New Roman CYR" w:hAnsi="Times New Roman CYR" w:cs="Times New Roman CYR"/>
        </w:rPr>
        <w:t>, согласно которой штраф в предусмотренные сроки не оплачен.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Доводы Золотова А.А. о том, что не оплатил штраф в связи с несогласием с постановлением не могут быть приняты во внимание, поскольку постановление от 19.12.2025г. не было обжаловано Золотовым А.А., вступило в законную силу и обязательно для исполнения</w:t>
      </w:r>
      <w:r>
        <w:rPr>
          <w:rFonts w:ascii="Times New Roman CYR" w:eastAsia="Times New Roman CYR" w:hAnsi="Times New Roman CYR" w:cs="Times New Roman CYR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Таким образом, вина </w:t>
      </w:r>
      <w:r>
        <w:rPr>
          <w:rFonts w:ascii="Times New Roman CYR" w:eastAsia="Times New Roman CYR" w:hAnsi="Times New Roman CYR" w:cs="Times New Roman CYR"/>
        </w:rPr>
        <w:t>Золотова А.А</w:t>
      </w:r>
      <w:r>
        <w:rPr>
          <w:rFonts w:ascii="Times New Roman CYR" w:eastAsia="Times New Roman CYR" w:hAnsi="Times New Roman CYR" w:cs="Times New Roman CYR"/>
        </w:rPr>
        <w:t>.</w:t>
      </w:r>
      <w:r>
        <w:rPr>
          <w:rFonts w:ascii="Times New Roman CYR" w:eastAsia="Times New Roman CYR" w:hAnsi="Times New Roman CYR" w:cs="Times New Roman CYR"/>
        </w:rPr>
        <w:t xml:space="preserve"> и его де</w:t>
      </w:r>
      <w:r>
        <w:rPr>
          <w:rFonts w:ascii="Times New Roman CYR" w:eastAsia="Times New Roman CYR" w:hAnsi="Times New Roman CYR" w:cs="Times New Roman CYR"/>
        </w:rPr>
        <w:t>йствия по факту неуплаты штрафа</w:t>
      </w:r>
      <w:r>
        <w:rPr>
          <w:rFonts w:ascii="Times New Roman CYR" w:eastAsia="Times New Roman CYR" w:hAnsi="Times New Roman CYR" w:cs="Times New Roman CYR"/>
        </w:rPr>
        <w:t xml:space="preserve"> в установленный законом срок нашли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Действия </w:t>
      </w:r>
      <w:r>
        <w:rPr>
          <w:rFonts w:ascii="Times New Roman CYR" w:eastAsia="Times New Roman CYR" w:hAnsi="Times New Roman CYR" w:cs="Times New Roman CYR"/>
        </w:rPr>
        <w:t>Золотова А.А</w:t>
      </w:r>
      <w:r>
        <w:rPr>
          <w:rFonts w:ascii="Times New Roman CYR" w:eastAsia="Times New Roman CYR" w:hAnsi="Times New Roman CYR" w:cs="Times New Roman CYR"/>
        </w:rPr>
        <w:t>. мировой судья квалифицирует по ч.1 ст. 20.25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На основании изложенного, руководствуясь ст. ст. 23.1, 29.5, 29.6, 29.10 КоАП РФ,</w:t>
      </w:r>
    </w:p>
    <w:p>
      <w:pPr>
        <w:spacing w:before="0" w:after="0"/>
        <w:jc w:val="center"/>
      </w:pP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ПОСТАНОВИЛ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Признать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</w:rPr>
        <w:t>Золотова Алексея Александровича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виновным в </w:t>
      </w:r>
      <w:r>
        <w:rPr>
          <w:rFonts w:ascii="Times New Roman CYR" w:eastAsia="Times New Roman CYR" w:hAnsi="Times New Roman CYR" w:cs="Times New Roman CYR"/>
        </w:rPr>
        <w:t>совершении административного</w:t>
      </w:r>
      <w:r>
        <w:rPr>
          <w:rFonts w:ascii="Times New Roman CYR" w:eastAsia="Times New Roman CYR" w:hAnsi="Times New Roman CYR" w:cs="Times New Roman CYR"/>
        </w:rPr>
        <w:t xml:space="preserve"> правонарушения, предусмотренного ч.1 ст. 20.25 Кодекса РФ об административных правонарушениях, и </w:t>
      </w:r>
      <w:r>
        <w:rPr>
          <w:rFonts w:ascii="Times New Roman CYR" w:eastAsia="Times New Roman CYR" w:hAnsi="Times New Roman CYR" w:cs="Times New Roman CYR"/>
        </w:rPr>
        <w:t>назначить наказание</w:t>
      </w:r>
      <w:r>
        <w:rPr>
          <w:rFonts w:ascii="Times New Roman CYR" w:eastAsia="Times New Roman CYR" w:hAnsi="Times New Roman CYR" w:cs="Times New Roman CYR"/>
        </w:rPr>
        <w:t xml:space="preserve"> в виде административного штрафа в размере </w:t>
      </w:r>
      <w:r>
        <w:rPr>
          <w:rFonts w:ascii="Times New Roman CYR" w:eastAsia="Times New Roman CYR" w:hAnsi="Times New Roman CYR" w:cs="Times New Roman CYR"/>
        </w:rPr>
        <w:t>одной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тысяч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(</w:t>
      </w:r>
      <w:r>
        <w:rPr>
          <w:rFonts w:ascii="Times New Roman CYR" w:eastAsia="Times New Roman CYR" w:hAnsi="Times New Roman CYR" w:cs="Times New Roman CYR"/>
        </w:rPr>
        <w:t>1000</w:t>
      </w:r>
      <w:r>
        <w:rPr>
          <w:rFonts w:ascii="Times New Roman CYR" w:eastAsia="Times New Roman CYR" w:hAnsi="Times New Roman CYR" w:cs="Times New Roman CYR"/>
        </w:rPr>
        <w:t xml:space="preserve">) рублей.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</w:t>
      </w:r>
      <w:r>
        <w:rPr>
          <w:rFonts w:ascii="Times New Roman CYR" w:eastAsia="Times New Roman CYR" w:hAnsi="Times New Roman CYR" w:cs="Times New Roman CYR"/>
          <w:b/>
          <w:bCs/>
          <w:u w:val="single"/>
        </w:rPr>
        <w:t xml:space="preserve">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 CYR" w:eastAsia="Times New Roman CYR" w:hAnsi="Times New Roman CYR" w:cs="Times New Roman CYR"/>
          <w:b/>
          <w:bCs/>
          <w:u w:val="singl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  <w:u w:val="single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Постановление может быть обжаловано в Ханты-Мансийский </w:t>
      </w:r>
      <w:r>
        <w:rPr>
          <w:rFonts w:ascii="Times New Roman CYR" w:eastAsia="Times New Roman CYR" w:hAnsi="Times New Roman CYR" w:cs="Times New Roman CYR"/>
        </w:rPr>
        <w:t>районный суд</w:t>
      </w:r>
      <w:r>
        <w:rPr>
          <w:rFonts w:ascii="Times New Roman CYR" w:eastAsia="Times New Roman CYR" w:hAnsi="Times New Roman CYR" w:cs="Times New Roman CYR"/>
        </w:rPr>
        <w:t xml:space="preserve"> через мирового судью в течение 10 </w:t>
      </w:r>
      <w:r>
        <w:rPr>
          <w:rFonts w:ascii="Times New Roman CYR" w:eastAsia="Times New Roman CYR" w:hAnsi="Times New Roman CYR" w:cs="Times New Roman CYR"/>
        </w:rPr>
        <w:t>дней</w:t>
      </w:r>
      <w:r>
        <w:rPr>
          <w:rFonts w:ascii="Times New Roman CYR" w:eastAsia="Times New Roman CYR" w:hAnsi="Times New Roman CYR" w:cs="Times New Roman CYR"/>
        </w:rPr>
        <w:t xml:space="preserve">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(Аппарат Губернатора Ханты-Мансийского автономного округа – Югры)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л/с 04872D01540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Банк: РКЦ г. Ханты-Мансийска//УФК по ХМАО – Югре г.Ханты-Мансийск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ИНН 8601056281, КПП 860101001, ОКТМО – 718</w:t>
      </w: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</w:rPr>
        <w:t>000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КБК – 69011601203019000140,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0412365400725006612620147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Мировой судья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участка № 1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Ханты-Мансийского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 xml:space="preserve">судебного района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  <w:r>
        <w:rPr>
          <w:rFonts w:ascii="Times New Roman CYR" w:eastAsia="Times New Roman CYR" w:hAnsi="Times New Roman CYR" w:cs="Times New Roman CYR"/>
        </w:rPr>
        <w:t xml:space="preserve">    </w:t>
      </w:r>
    </w:p>
    <w:p>
      <w:pPr>
        <w:spacing w:before="0" w:after="0"/>
      </w:pPr>
    </w:p>
    <w:p>
      <w:pPr>
        <w:spacing w:before="0" w:after="0"/>
      </w:pPr>
      <w:r>
        <w:rPr>
          <w:rStyle w:val="cat-UserDefinedgrp-27rplc-39"/>
          <w:rFonts w:ascii="Times New Roman CYR" w:eastAsia="Times New Roman CYR" w:hAnsi="Times New Roman CYR" w:cs="Times New Roman CYR"/>
        </w:rPr>
        <w:t>...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7">
    <w:name w:val="cat-UserDefined grp-25 rplc-7"/>
    <w:basedOn w:val="DefaultParagraphFont"/>
  </w:style>
  <w:style w:type="character" w:customStyle="1" w:styleId="cat-UserDefinedgrp-26rplc-16">
    <w:name w:val="cat-UserDefined grp-26 rplc-16"/>
    <w:basedOn w:val="DefaultParagraphFont"/>
  </w:style>
  <w:style w:type="character" w:customStyle="1" w:styleId="cat-UserDefinedgrp-27rplc-39">
    <w:name w:val="cat-UserDefined grp-27 rplc-3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